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000002">
      <w:pPr>
        <w:pageBreakBefore w:val="0"/>
        <w:tabs>
          <w:tab w:val="left" w:pos="0"/>
        </w:tabs>
        <w:rPr>
          <w:rFonts w:ascii="Calibri" w:hAnsi="Calibri" w:eastAsia="Calibri" w:cs="Calibri"/>
          <w:b w:val="0"/>
          <w:i w:val="0"/>
          <w:vertAlign w:val="baseline"/>
        </w:rPr>
      </w:pPr>
      <w:r>
        <w:rPr>
          <w:rFonts w:ascii="Calibri" w:hAnsi="Calibri" w:eastAsia="Calibri" w:cs="Calibri"/>
          <w:b/>
          <w:sz w:val="34"/>
          <w:szCs w:val="34"/>
          <w:u w:val="single"/>
          <w:vertAlign w:val="baseline"/>
          <w:rtl w:val="0"/>
        </w:rPr>
        <w:t xml:space="preserve">   </w:t>
      </w:r>
      <w:r>
        <w:rPr>
          <w:rFonts w:ascii="Libre Baskerville" w:hAnsi="Libre Baskerville" w:eastAsia="Libre Baskerville" w:cs="Libre Baskerville"/>
          <w:b/>
          <w:i/>
          <w:sz w:val="60"/>
          <w:szCs w:val="60"/>
          <w:u w:val="single"/>
          <w:vertAlign w:val="baseline"/>
          <w:rtl w:val="0"/>
        </w:rPr>
        <w:t xml:space="preserve">Syed Shafqat Ali  </w:t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rtl w:val="0"/>
        </w:rPr>
        <w:br w:type="textWrapping"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drawing>
          <wp:inline distT="0" distB="0" distL="114300" distR="114300">
            <wp:extent cx="1230630" cy="1386205"/>
            <wp:effectExtent l="0" t="0" r="7620" b="4445"/>
            <wp:docPr id="2" name="Picture 2" descr="Syed Shafqat Ali Medium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yed Shafqat Ali Medium_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tab/>
      </w:r>
      <w:r>
        <w:rPr>
          <w:rFonts w:ascii="Libre Baskerville" w:hAnsi="Libre Baskerville" w:eastAsia="Libre Baskerville" w:cs="Libre Baskerville"/>
          <w:sz w:val="60"/>
          <w:szCs w:val="60"/>
          <w:vertAlign w:val="baseline"/>
          <w:rtl w:val="0"/>
        </w:rPr>
        <w:br w:type="textWrapping"/>
      </w:r>
      <w:r>
        <w:rPr>
          <w:rFonts w:ascii="Calibri" w:hAnsi="Calibri" w:eastAsia="Calibri" w:cs="Calibri"/>
          <w:b/>
          <w:sz w:val="30"/>
          <w:szCs w:val="30"/>
          <w:u w:val="single"/>
          <w:vertAlign w:val="baseline"/>
          <w:rtl w:val="0"/>
        </w:rPr>
        <w:t>FATHER NAME</w:t>
      </w:r>
      <w:r>
        <w:rPr>
          <w:rFonts w:ascii="Calibri" w:hAnsi="Calibri" w:eastAsia="Calibri" w:cs="Calibri"/>
          <w:b/>
          <w:i/>
          <w:vertAlign w:val="baseline"/>
          <w:rtl w:val="0"/>
        </w:rPr>
        <w:t xml:space="preserve">:              </w:t>
      </w:r>
      <w:r>
        <w:rPr>
          <w:rFonts w:ascii="Calibri" w:hAnsi="Calibri" w:eastAsia="Calibri" w:cs="Calibri"/>
          <w:b/>
          <w:i/>
          <w:vertAlign w:val="baseline"/>
          <w:rtl w:val="0"/>
        </w:rPr>
        <w:tab/>
      </w:r>
      <w:r>
        <w:rPr>
          <w:rFonts w:ascii="Calibri" w:hAnsi="Calibri" w:eastAsia="Calibri" w:cs="Calibri"/>
          <w:b/>
          <w:i/>
          <w:vertAlign w:val="baseline"/>
          <w:rtl w:val="0"/>
        </w:rPr>
        <w:t xml:space="preserve">         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>Syed Zakir Hussain Bukhari</w:t>
      </w:r>
      <w:r>
        <w:rPr>
          <w:rFonts w:ascii="Calibri" w:hAnsi="Calibri" w:eastAsia="Calibri" w:cs="Calibri"/>
          <w:b/>
          <w:i/>
          <w:sz w:val="34"/>
          <w:szCs w:val="34"/>
          <w:vertAlign w:val="baseline"/>
          <w:rtl w:val="0"/>
        </w:rPr>
        <w:t xml:space="preserve">           </w:t>
      </w:r>
    </w:p>
    <w:p w14:paraId="00000003">
      <w:pPr>
        <w:pageBreakBefore w:val="0"/>
        <w:tabs>
          <w:tab w:val="center" w:pos="4320"/>
        </w:tabs>
        <w:spacing w:line="360" w:lineRule="auto"/>
        <w:jc w:val="both"/>
        <w:rPr>
          <w:rFonts w:ascii="Calibri" w:hAnsi="Calibri" w:eastAsia="Calibri" w:cs="Calibri"/>
          <w:sz w:val="30"/>
          <w:szCs w:val="30"/>
          <w:vertAlign w:val="baseline"/>
        </w:rPr>
      </w:pPr>
      <w:r>
        <w:rPr>
          <w:rFonts w:ascii="Calibri" w:hAnsi="Calibri" w:eastAsia="Calibri" w:cs="Calibri"/>
          <w:b/>
          <w:sz w:val="30"/>
          <w:szCs w:val="30"/>
          <w:u w:val="single"/>
          <w:vertAlign w:val="baseline"/>
          <w:rtl w:val="0"/>
        </w:rPr>
        <w:t>Contact No: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         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ab/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>+923467796775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br w:type="textWrapping"/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                                                 +923100867972     </w:t>
      </w:r>
    </w:p>
    <w:p w14:paraId="00000004">
      <w:pPr>
        <w:pageBreakBefore w:val="0"/>
        <w:tabs>
          <w:tab w:val="center" w:pos="4320"/>
        </w:tabs>
        <w:spacing w:line="360" w:lineRule="auto"/>
        <w:jc w:val="both"/>
        <w:rPr>
          <w:rFonts w:ascii="Calibri" w:hAnsi="Calibri" w:eastAsia="Calibri" w:cs="Calibri"/>
          <w:color w:val="0070C0"/>
          <w:sz w:val="26"/>
          <w:szCs w:val="26"/>
          <w:u w:val="single"/>
          <w:vertAlign w:val="baseline"/>
        </w:rPr>
      </w:pPr>
      <w:r>
        <w:rPr>
          <w:rFonts w:ascii="Calibri" w:hAnsi="Calibri" w:eastAsia="Calibri" w:cs="Calibri"/>
          <w:b/>
          <w:sz w:val="30"/>
          <w:szCs w:val="30"/>
          <w:u w:val="single"/>
          <w:vertAlign w:val="baseline"/>
          <w:rtl w:val="0"/>
        </w:rPr>
        <w:t>Email</w:t>
      </w:r>
      <w:r>
        <w:rPr>
          <w:rFonts w:ascii="Calibri" w:hAnsi="Calibri" w:eastAsia="Calibri" w:cs="Calibri"/>
          <w:sz w:val="30"/>
          <w:szCs w:val="30"/>
          <w:u w:val="single"/>
          <w:vertAlign w:val="baseline"/>
          <w:rtl w:val="0"/>
        </w:rPr>
        <w:t>: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                     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ab/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         </w:t>
      </w:r>
      <w:r>
        <w:fldChar w:fldCharType="begin"/>
      </w:r>
      <w:r>
        <w:instrText xml:space="preserve"> HYPERLINK "mailto:naqvi77965@gmail.com" \h </w:instrText>
      </w:r>
      <w:r>
        <w:fldChar w:fldCharType="separate"/>
      </w:r>
      <w:r>
        <w:rPr>
          <w:rFonts w:ascii="Calibri" w:hAnsi="Calibri" w:eastAsia="Calibri" w:cs="Calibri"/>
          <w:color w:val="0000FF"/>
          <w:sz w:val="26"/>
          <w:szCs w:val="26"/>
          <w:u w:val="single"/>
          <w:rtl w:val="0"/>
        </w:rPr>
        <w:t>naqvi 77965</w:t>
      </w:r>
      <w:r>
        <w:rPr>
          <w:rFonts w:ascii="Calibri" w:hAnsi="Calibri" w:eastAsia="Calibri" w:cs="Calibri"/>
          <w:color w:val="0000FF"/>
          <w:sz w:val="26"/>
          <w:szCs w:val="26"/>
          <w:u w:val="single"/>
          <w:rtl w:val="0"/>
        </w:rPr>
        <w:fldChar w:fldCharType="end"/>
      </w:r>
      <w:r>
        <w:fldChar w:fldCharType="begin"/>
      </w:r>
      <w:r>
        <w:instrText xml:space="preserve"> HYPERLINK "mailto:naqvi77965@gmail.com" \h </w:instrText>
      </w:r>
      <w:r>
        <w:fldChar w:fldCharType="separate"/>
      </w:r>
      <w:r>
        <w:rPr>
          <w:rFonts w:ascii="Calibri" w:hAnsi="Calibri" w:eastAsia="Calibri" w:cs="Calibri"/>
          <w:color w:val="0000FF"/>
          <w:sz w:val="26"/>
          <w:szCs w:val="26"/>
          <w:u w:val="single"/>
          <w:vertAlign w:val="baseline"/>
          <w:rtl w:val="0"/>
        </w:rPr>
        <w:t>@gmail.com</w:t>
      </w:r>
      <w:r>
        <w:rPr>
          <w:rFonts w:ascii="Calibri" w:hAnsi="Calibri" w:eastAsia="Calibri" w:cs="Calibri"/>
          <w:color w:val="0000FF"/>
          <w:sz w:val="26"/>
          <w:szCs w:val="26"/>
          <w:u w:val="single"/>
          <w:vertAlign w:val="baseline"/>
          <w:rtl w:val="0"/>
        </w:rPr>
        <w:fldChar w:fldCharType="end"/>
      </w:r>
      <w:r>
        <w:fldChar w:fldCharType="begin"/>
      </w:r>
      <w:r>
        <w:instrText xml:space="preserve"> HYPERLINK "mailto:naqvi77965@gmail.com" </w:instrText>
      </w:r>
      <w:r>
        <w:fldChar w:fldCharType="separate"/>
      </w:r>
    </w:p>
    <w:p w14:paraId="00000005">
      <w:pPr>
        <w:pageBreakBefore w:val="0"/>
        <w:spacing w:line="360" w:lineRule="auto"/>
        <w:jc w:val="both"/>
        <w:rPr>
          <w:rFonts w:ascii="Calibri" w:hAnsi="Calibri" w:eastAsia="Calibri" w:cs="Calibri"/>
          <w:sz w:val="30"/>
          <w:szCs w:val="30"/>
          <w:vertAlign w:val="baseline"/>
        </w:rPr>
      </w:pPr>
      <w:r>
        <w:fldChar w:fldCharType="end"/>
      </w:r>
      <w:r>
        <w:rPr>
          <w:rFonts w:ascii="Calibri" w:hAnsi="Calibri" w:eastAsia="Calibri" w:cs="Calibri"/>
          <w:b/>
          <w:sz w:val="30"/>
          <w:szCs w:val="30"/>
          <w:u w:val="single"/>
          <w:rtl w:val="0"/>
        </w:rPr>
        <w:t>CINC</w:t>
      </w:r>
      <w:r>
        <w:rPr>
          <w:rFonts w:ascii="Calibri" w:hAnsi="Calibri" w:eastAsia="Calibri" w:cs="Calibri"/>
          <w:sz w:val="30"/>
          <w:szCs w:val="30"/>
          <w:u w:val="single"/>
          <w:vertAlign w:val="baseline"/>
          <w:rtl w:val="0"/>
        </w:rPr>
        <w:t>: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ab/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ab/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                  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ab/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       37405-5620197-1</w:t>
      </w:r>
    </w:p>
    <w:p w14:paraId="00000006">
      <w:pPr>
        <w:pageBreakBefore w:val="0"/>
        <w:spacing w:line="360" w:lineRule="auto"/>
        <w:jc w:val="both"/>
        <w:rPr>
          <w:rFonts w:ascii="Calibri" w:hAnsi="Calibri" w:eastAsia="Calibri" w:cs="Calibri"/>
          <w:sz w:val="30"/>
          <w:szCs w:val="30"/>
          <w:vertAlign w:val="baseline"/>
        </w:rPr>
      </w:pPr>
      <w:r>
        <w:rPr>
          <w:rFonts w:ascii="Calibri" w:hAnsi="Calibri" w:eastAsia="Calibri" w:cs="Calibri"/>
          <w:b/>
          <w:sz w:val="30"/>
          <w:szCs w:val="30"/>
          <w:u w:val="single"/>
          <w:vertAlign w:val="baseline"/>
          <w:rtl w:val="0"/>
        </w:rPr>
        <w:t>DATE OF BIRTH</w:t>
      </w:r>
      <w:r>
        <w:rPr>
          <w:sz w:val="26"/>
          <w:szCs w:val="26"/>
          <w:vertAlign w:val="baseline"/>
          <w:rtl w:val="0"/>
        </w:rPr>
        <w:t xml:space="preserve">:                          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>May 01, 1988</w:t>
      </w:r>
    </w:p>
    <w:p w14:paraId="00000007">
      <w:pPr>
        <w:pageBreakBefore w:val="0"/>
        <w:spacing w:line="360" w:lineRule="auto"/>
        <w:rPr>
          <w:rFonts w:ascii="Calibri" w:hAnsi="Calibri" w:eastAsia="Calibri" w:cs="Calibri"/>
          <w:sz w:val="30"/>
          <w:szCs w:val="30"/>
          <w:vertAlign w:val="baseline"/>
        </w:rPr>
      </w:pPr>
      <w:r>
        <w:rPr>
          <w:rFonts w:ascii="Calibri" w:hAnsi="Calibri" w:eastAsia="Calibri" w:cs="Calibri"/>
          <w:b/>
          <w:sz w:val="30"/>
          <w:szCs w:val="30"/>
          <w:u w:val="single"/>
          <w:vertAlign w:val="baseline"/>
          <w:rtl w:val="0"/>
        </w:rPr>
        <w:t>Permanent Add</w:t>
      </w:r>
      <w:r>
        <w:rPr>
          <w:rFonts w:ascii="Calibri" w:hAnsi="Calibri" w:eastAsia="Calibri" w:cs="Calibri"/>
          <w:sz w:val="30"/>
          <w:szCs w:val="30"/>
          <w:u w:val="single"/>
          <w:vertAlign w:val="baseline"/>
          <w:rtl w:val="0"/>
        </w:rPr>
        <w:t>: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                    House no ZB 1961, Street no 21, Fouji                          </w:t>
      </w:r>
    </w:p>
    <w:p w14:paraId="00000008">
      <w:pPr>
        <w:pageBreakBefore w:val="0"/>
        <w:spacing w:line="360" w:lineRule="auto"/>
        <w:rPr>
          <w:rFonts w:ascii="Calibri" w:hAnsi="Calibri" w:eastAsia="Calibri" w:cs="Calibri"/>
          <w:sz w:val="30"/>
          <w:szCs w:val="30"/>
          <w:vertAlign w:val="baseline"/>
        </w:rPr>
      </w:pPr>
      <w:r>
        <w:rPr>
          <w:rFonts w:ascii="Calibri" w:hAnsi="Calibri" w:eastAsia="Calibri" w:cs="Calibri"/>
          <w:sz w:val="30"/>
          <w:szCs w:val="30"/>
          <w:rtl w:val="0"/>
        </w:rPr>
        <w:t xml:space="preserve">                                                   C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>olony,</w:t>
      </w:r>
      <w:r>
        <w:rPr>
          <w:rFonts w:ascii="Calibri" w:hAnsi="Calibri" w:eastAsia="Calibri" w:cs="Calibri"/>
          <w:sz w:val="30"/>
          <w:szCs w:val="30"/>
          <w:rtl w:val="0"/>
        </w:rPr>
        <w:t>Pirwadhai</w:t>
      </w: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Rawalpindi    </w:t>
      </w:r>
    </w:p>
    <w:p w14:paraId="00000009">
      <w:pPr>
        <w:pageBreakBefore w:val="0"/>
        <w:tabs>
          <w:tab w:val="left" w:pos="3315"/>
        </w:tabs>
        <w:jc w:val="both"/>
        <w:rPr>
          <w:rFonts w:ascii="Calibri" w:hAnsi="Calibri" w:eastAsia="Calibri" w:cs="Calibri"/>
          <w:b w:val="0"/>
          <w:sz w:val="26"/>
          <w:szCs w:val="26"/>
          <w:vertAlign w:val="baseline"/>
        </w:rPr>
      </w:pPr>
      <w:r>
        <w:rPr>
          <w:rFonts w:ascii="Calibri" w:hAnsi="Calibri" w:eastAsia="Calibri" w:cs="Calibri"/>
          <w:sz w:val="30"/>
          <w:szCs w:val="30"/>
          <w:vertAlign w:val="baseline"/>
          <w:rtl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548640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2800" y="378000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38100" cap="flat" cmpd="dbl">
                          <a:solidFill>
                            <a:srgbClr val="0033CC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pt;margin-top:10pt;height:3pt;width:432pt;z-index:251659264;mso-width-relative:page;mso-height-relative:page;" filled="f" stroked="t" coordsize="21600,21600" o:gfxdata="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UgSYW1AAAAAgBAAAPAAAAAAAAAAEAIAAAACIAAABk&#10;cnMvZG93bnJldi54bWxQSwECFAAUAAAACACHTuJA/97y40MCAACkBAAADgAAAAAAAAABACAAAAAj&#10;AQAAZHJzL2Uyb0RvYy54bWxQSwUGAAAAAAYABgBZAQAA2AUAAAAA&#10;">
                <v:fill on="f" focussize="0,0"/>
                <v:stroke weight="3pt" color="#0033CC" linestyle="thinThin" miterlimit="0" joinstyle="miter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0000000A">
      <w:pPr>
        <w:pageBreakBefore w:val="0"/>
        <w:rPr>
          <w:rFonts w:ascii="Calibri" w:hAnsi="Calibri" w:eastAsia="Calibri" w:cs="Calibri"/>
          <w:b w:val="0"/>
          <w:color w:val="000000"/>
          <w:sz w:val="28"/>
          <w:szCs w:val="28"/>
          <w:shd w:val="clear" w:fill="B9DCFF"/>
          <w:vertAlign w:val="baseline"/>
        </w:rPr>
      </w:pPr>
      <w:r>
        <w:rPr>
          <w:rFonts w:ascii="Calibri" w:hAnsi="Calibri" w:eastAsia="Calibri" w:cs="Calibri"/>
          <w:b/>
          <w:color w:val="000000"/>
          <w:sz w:val="28"/>
          <w:szCs w:val="28"/>
          <w:shd w:val="clear" w:fill="B9DCFF"/>
          <w:vertAlign w:val="baseline"/>
          <w:rtl w:val="0"/>
        </w:rPr>
        <w:t>CAREER OBJECTIVE:</w:t>
      </w:r>
    </w:p>
    <w:p w14:paraId="0000000B">
      <w:pPr>
        <w:pageBreakBefore w:val="0"/>
        <w:rPr>
          <w:rFonts w:ascii="Calibri" w:hAnsi="Calibri" w:eastAsia="Calibri" w:cs="Calibri"/>
          <w:sz w:val="26"/>
          <w:szCs w:val="26"/>
          <w:vertAlign w:val="baseline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 xml:space="preserve">To achieve excellence through hard work and commitment to my duties, looking for an organization that provides me a professional environment where I can polish and prove my skills.  </w:t>
      </w:r>
    </w:p>
    <w:p w14:paraId="0000000C">
      <w:pPr>
        <w:pageBreakBefore w:val="0"/>
        <w:rPr>
          <w:rFonts w:ascii="Calibri" w:hAnsi="Calibri" w:eastAsia="Calibri" w:cs="Calibri"/>
          <w:sz w:val="14"/>
          <w:szCs w:val="14"/>
          <w:vertAlign w:val="baseline"/>
        </w:rPr>
      </w:pPr>
    </w:p>
    <w:p w14:paraId="0000000D">
      <w:pPr>
        <w:pageBreakBefore w:val="0"/>
        <w:rPr>
          <w:rFonts w:ascii="Calibri" w:hAnsi="Calibri" w:eastAsia="Calibri" w:cs="Calibri"/>
          <w:b w:val="0"/>
          <w:color w:val="000000"/>
          <w:sz w:val="42"/>
          <w:szCs w:val="42"/>
          <w:u w:val="single"/>
          <w:shd w:val="clear" w:fill="B9DCFF"/>
          <w:vertAlign w:val="baseline"/>
        </w:rPr>
      </w:pPr>
      <w:r>
        <w:rPr>
          <w:rFonts w:ascii="Calibri" w:hAnsi="Calibri" w:eastAsia="Calibri" w:cs="Calibri"/>
          <w:b/>
          <w:color w:val="000000"/>
          <w:sz w:val="42"/>
          <w:szCs w:val="42"/>
          <w:u w:val="single"/>
          <w:shd w:val="clear" w:fill="B9DCFF"/>
          <w:vertAlign w:val="baseline"/>
          <w:rtl w:val="0"/>
        </w:rPr>
        <w:t>EDUCATIONAL QUALIFICATION:</w:t>
      </w:r>
    </w:p>
    <w:p w14:paraId="0000000E">
      <w:pPr>
        <w:pageBreakBefore w:val="0"/>
        <w:rPr>
          <w:sz w:val="26"/>
          <w:szCs w:val="26"/>
          <w:vertAlign w:val="baseline"/>
        </w:rPr>
      </w:pPr>
      <w:r>
        <w:rPr>
          <w:b/>
          <w:color w:val="000000"/>
          <w:sz w:val="26"/>
          <w:szCs w:val="26"/>
          <w:highlight w:val="lightGray"/>
          <w:u w:val="single"/>
          <w:vertAlign w:val="baseline"/>
          <w:rtl w:val="0"/>
        </w:rPr>
        <w:t>ACADEMIC QUALIFICATIONS:</w:t>
      </w:r>
    </w:p>
    <w:p w14:paraId="0000000F">
      <w:pPr>
        <w:pageBreakBefore w:val="0"/>
        <w:spacing w:line="276" w:lineRule="auto"/>
        <w:jc w:val="both"/>
        <w:rPr>
          <w:sz w:val="26"/>
          <w:szCs w:val="26"/>
          <w:vertAlign w:val="baseline"/>
        </w:rPr>
      </w:pPr>
      <w:r>
        <w:rPr>
          <w:rFonts w:ascii="Garamond" w:hAnsi="Garamond" w:eastAsia="Garamond" w:cs="Garamond"/>
          <w:b/>
          <w:color w:val="000000"/>
          <w:sz w:val="26"/>
          <w:szCs w:val="26"/>
          <w:highlight w:val="lightGray"/>
          <w:vertAlign w:val="baseline"/>
          <w:rtl w:val="0"/>
        </w:rPr>
        <w:t>B.Com</w:t>
      </w:r>
      <w:r>
        <w:rPr>
          <w:rFonts w:ascii="Garamond" w:hAnsi="Garamond" w:eastAsia="Garamond" w:cs="Garamond"/>
          <w:b/>
          <w:sz w:val="26"/>
          <w:szCs w:val="26"/>
          <w:highlight w:val="lightGray"/>
          <w:rtl w:val="0"/>
        </w:rPr>
        <w:t xml:space="preserve"> </w:t>
      </w:r>
      <w:r>
        <w:rPr>
          <w:rFonts w:ascii="Garamond" w:hAnsi="Garamond" w:eastAsia="Garamond" w:cs="Garamond"/>
          <w:b/>
          <w:sz w:val="26"/>
          <w:szCs w:val="26"/>
          <w:vertAlign w:val="baseline"/>
          <w:rtl w:val="0"/>
        </w:rPr>
        <w:tab/>
      </w:r>
      <w:r>
        <w:rPr>
          <w:rFonts w:ascii="Garamond" w:hAnsi="Garamond" w:eastAsia="Garamond" w:cs="Garamond"/>
          <w:b/>
          <w:sz w:val="26"/>
          <w:szCs w:val="26"/>
          <w:vertAlign w:val="baseline"/>
          <w:rtl w:val="0"/>
        </w:rPr>
        <w:tab/>
      </w:r>
      <w:r>
        <w:rPr>
          <w:rFonts w:ascii="Garamond" w:hAnsi="Garamond" w:eastAsia="Garamond" w:cs="Garamond"/>
          <w:b/>
          <w:sz w:val="26"/>
          <w:szCs w:val="26"/>
          <w:vertAlign w:val="baseline"/>
          <w:rtl w:val="0"/>
        </w:rPr>
        <w:tab/>
      </w:r>
      <w:r>
        <w:rPr>
          <w:rFonts w:ascii="Garamond" w:hAnsi="Garamond" w:eastAsia="Garamond" w:cs="Garamond"/>
          <w:b/>
          <w:sz w:val="26"/>
          <w:szCs w:val="26"/>
          <w:vertAlign w:val="baseline"/>
          <w:rtl w:val="0"/>
        </w:rPr>
        <w:tab/>
      </w:r>
      <w:r>
        <w:rPr>
          <w:rFonts w:ascii="Garamond" w:hAnsi="Garamond" w:eastAsia="Garamond" w:cs="Garamond"/>
          <w:b/>
          <w:sz w:val="26"/>
          <w:szCs w:val="26"/>
          <w:vertAlign w:val="baseline"/>
          <w:rtl w:val="0"/>
        </w:rPr>
        <w:tab/>
      </w:r>
      <w:r>
        <w:rPr>
          <w:rFonts w:ascii="Garamond" w:hAnsi="Garamond" w:eastAsia="Garamond" w:cs="Garamond"/>
          <w:b/>
          <w:sz w:val="26"/>
          <w:szCs w:val="26"/>
          <w:vertAlign w:val="baseline"/>
          <w:rtl w:val="0"/>
        </w:rPr>
        <w:t xml:space="preserve">                               </w:t>
      </w:r>
      <w:r>
        <w:rPr>
          <w:rFonts w:ascii="Garamond" w:hAnsi="Garamond" w:eastAsia="Garamond" w:cs="Garamond"/>
          <w:b/>
          <w:sz w:val="26"/>
          <w:szCs w:val="26"/>
          <w:vertAlign w:val="baseline"/>
          <w:rtl w:val="0"/>
        </w:rPr>
        <w:tab/>
      </w:r>
      <w:r>
        <w:rPr>
          <w:rFonts w:ascii="Garamond" w:hAnsi="Garamond" w:eastAsia="Garamond" w:cs="Garamond"/>
          <w:b/>
          <w:sz w:val="26"/>
          <w:szCs w:val="26"/>
          <w:vertAlign w:val="baseline"/>
          <w:rtl w:val="0"/>
        </w:rPr>
        <w:t xml:space="preserve">        </w:t>
      </w:r>
      <w:r>
        <w:rPr>
          <w:rFonts w:ascii="Garamond" w:hAnsi="Garamond" w:eastAsia="Garamond" w:cs="Garamond"/>
          <w:sz w:val="26"/>
          <w:szCs w:val="26"/>
          <w:vertAlign w:val="baseline"/>
          <w:rtl w:val="0"/>
        </w:rPr>
        <w:t>201</w:t>
      </w:r>
      <w:r>
        <w:rPr>
          <w:rFonts w:ascii="Garamond" w:hAnsi="Garamond" w:eastAsia="Garamond" w:cs="Garamond"/>
          <w:sz w:val="26"/>
          <w:szCs w:val="26"/>
          <w:rtl w:val="0"/>
        </w:rPr>
        <w:t>6</w:t>
      </w:r>
    </w:p>
    <w:p w14:paraId="5C3DA6D4">
      <w:pPr>
        <w:pageBreakBefore w:val="0"/>
        <w:spacing w:line="276" w:lineRule="auto"/>
        <w:jc w:val="both"/>
        <w:rPr>
          <w:vertAlign w:val="baseline"/>
          <w:rtl w:val="0"/>
        </w:rPr>
      </w:pPr>
      <w:r>
        <w:rPr>
          <w:vertAlign w:val="baseline"/>
          <w:rtl w:val="0"/>
        </w:rPr>
        <w:t>B.com From AIOU Islamabad)</w:t>
      </w:r>
    </w:p>
    <w:p w14:paraId="00000011">
      <w:pPr>
        <w:pageBreakBefore w:val="0"/>
        <w:spacing w:line="276" w:lineRule="auto"/>
        <w:jc w:val="both"/>
        <w:rPr>
          <w:rFonts w:ascii="Garamond" w:hAnsi="Garamond" w:eastAsia="Garamond" w:cs="Garamond"/>
          <w:color w:val="000000"/>
          <w:sz w:val="26"/>
          <w:szCs w:val="26"/>
          <w:vertAlign w:val="baseline"/>
        </w:rPr>
      </w:pPr>
      <w:r>
        <w:rPr>
          <w:rFonts w:ascii="Garamond" w:hAnsi="Garamond" w:eastAsia="Garamond" w:cs="Garamond"/>
          <w:b/>
          <w:color w:val="000000"/>
          <w:sz w:val="26"/>
          <w:szCs w:val="26"/>
          <w:highlight w:val="lightGray"/>
          <w:vertAlign w:val="baseline"/>
          <w:rtl w:val="0"/>
        </w:rPr>
        <w:t>FS.c (DAE)</w:t>
      </w:r>
      <w:r>
        <w:rPr>
          <w:rFonts w:ascii="Garamond" w:hAnsi="Garamond" w:eastAsia="Garamond" w:cs="Garamond"/>
          <w:sz w:val="26"/>
          <w:szCs w:val="26"/>
          <w:vertAlign w:val="baseline"/>
          <w:rtl w:val="0"/>
        </w:rPr>
        <w:t xml:space="preserve">                                                                                         2009</w:t>
      </w:r>
    </w:p>
    <w:p w14:paraId="00000012">
      <w:pPr>
        <w:pageBreakBefore w:val="0"/>
        <w:spacing w:line="276" w:lineRule="auto"/>
        <w:rPr>
          <w:rFonts w:ascii="Garamond" w:hAnsi="Garamond" w:eastAsia="Garamond" w:cs="Garamond"/>
          <w:sz w:val="26"/>
          <w:szCs w:val="26"/>
          <w:vertAlign w:val="baseline"/>
        </w:rPr>
      </w:pPr>
      <w:r>
        <w:rPr>
          <w:rFonts w:ascii="Garamond" w:hAnsi="Garamond" w:eastAsia="Garamond" w:cs="Garamond"/>
          <w:sz w:val="26"/>
          <w:szCs w:val="26"/>
          <w:vertAlign w:val="baseline"/>
          <w:rtl w:val="0"/>
        </w:rPr>
        <w:t xml:space="preserve">Punjab Technical Lahore Board       </w:t>
      </w:r>
    </w:p>
    <w:p w14:paraId="00000013">
      <w:pPr>
        <w:pageBreakBefore w:val="0"/>
        <w:spacing w:line="276" w:lineRule="auto"/>
        <w:jc w:val="both"/>
        <w:rPr>
          <w:rFonts w:ascii="Garamond" w:hAnsi="Garamond" w:eastAsia="Garamond" w:cs="Garamond"/>
          <w:sz w:val="26"/>
          <w:szCs w:val="26"/>
          <w:vertAlign w:val="baseline"/>
        </w:rPr>
      </w:pPr>
      <w:r>
        <w:rPr>
          <w:rFonts w:ascii="Garamond" w:hAnsi="Garamond" w:eastAsia="Garamond" w:cs="Garamond"/>
          <w:b/>
          <w:color w:val="000000"/>
          <w:sz w:val="26"/>
          <w:szCs w:val="26"/>
          <w:highlight w:val="lightGray"/>
          <w:vertAlign w:val="baseline"/>
          <w:rtl w:val="0"/>
        </w:rPr>
        <w:t>SSC (Science)</w:t>
      </w:r>
      <w:r>
        <w:rPr>
          <w:rFonts w:ascii="Garamond" w:hAnsi="Garamond" w:eastAsia="Garamond" w:cs="Garamond"/>
          <w:sz w:val="26"/>
          <w:szCs w:val="26"/>
          <w:vertAlign w:val="baseline"/>
          <w:rtl w:val="0"/>
        </w:rPr>
        <w:t xml:space="preserve">                                                                                      2005</w:t>
      </w:r>
    </w:p>
    <w:p w14:paraId="00000014">
      <w:pPr>
        <w:pageBreakBefore w:val="0"/>
        <w:spacing w:line="276" w:lineRule="auto"/>
        <w:jc w:val="both"/>
        <w:rPr>
          <w:rFonts w:ascii="Garamond" w:hAnsi="Garamond" w:eastAsia="Garamond" w:cs="Garamond"/>
          <w:sz w:val="26"/>
          <w:szCs w:val="26"/>
          <w:vertAlign w:val="baseline"/>
        </w:rPr>
      </w:pPr>
      <w:r>
        <w:rPr>
          <w:rFonts w:ascii="Garamond" w:hAnsi="Garamond" w:eastAsia="Garamond" w:cs="Garamond"/>
          <w:sz w:val="26"/>
          <w:szCs w:val="26"/>
          <w:vertAlign w:val="baseline"/>
          <w:rtl w:val="0"/>
        </w:rPr>
        <w:t>B.I.S.E. Rawalpindi Board</w:t>
      </w:r>
    </w:p>
    <w:p w14:paraId="00000015">
      <w:pPr>
        <w:pageBreakBefore w:val="0"/>
        <w:rPr>
          <w:rFonts w:ascii="Calibri" w:hAnsi="Calibri" w:eastAsia="Calibri" w:cs="Calibri"/>
          <w:b w:val="0"/>
          <w:color w:val="000000"/>
          <w:sz w:val="42"/>
          <w:szCs w:val="42"/>
          <w:u w:val="single"/>
          <w:shd w:val="clear" w:fill="B9DCFF"/>
          <w:vertAlign w:val="baseline"/>
        </w:rPr>
      </w:pPr>
      <w:r>
        <w:rPr>
          <w:rFonts w:ascii="Calibri" w:hAnsi="Calibri" w:eastAsia="Calibri" w:cs="Calibri"/>
          <w:b/>
          <w:color w:val="000000"/>
          <w:sz w:val="42"/>
          <w:szCs w:val="42"/>
          <w:u w:val="single"/>
          <w:shd w:val="clear" w:fill="B9DCFF"/>
          <w:vertAlign w:val="baseline"/>
          <w:rtl w:val="0"/>
        </w:rPr>
        <w:t xml:space="preserve">OTHER QUALIFICATION </w:t>
      </w:r>
    </w:p>
    <w:p w14:paraId="00000016">
      <w:pPr>
        <w:pageBreakBefore w:val="0"/>
        <w:rPr>
          <w:rFonts w:ascii="Calibri" w:hAnsi="Calibri" w:eastAsia="Calibri" w:cs="Calibri"/>
          <w:sz w:val="14"/>
          <w:szCs w:val="14"/>
          <w:vertAlign w:val="baseline"/>
        </w:rPr>
      </w:pPr>
    </w:p>
    <w:p w14:paraId="00000017">
      <w:pPr>
        <w:pageBreakBefore w:val="0"/>
        <w:rPr>
          <w:sz w:val="26"/>
          <w:szCs w:val="26"/>
          <w:vertAlign w:val="baseline"/>
        </w:rPr>
      </w:pPr>
      <w:r>
        <w:rPr>
          <w:b/>
          <w:color w:val="000000"/>
          <w:sz w:val="26"/>
          <w:szCs w:val="26"/>
          <w:highlight w:val="lightGray"/>
          <w:u w:val="single"/>
          <w:vertAlign w:val="baseline"/>
          <w:rtl w:val="0"/>
        </w:rPr>
        <w:t>Computer Knowledge:</w:t>
      </w:r>
    </w:p>
    <w:p w14:paraId="00000018">
      <w:pPr>
        <w:pageBreakBefore w:val="0"/>
        <w:rPr>
          <w:rFonts w:ascii="Calibri" w:hAnsi="Calibri" w:eastAsia="Calibri" w:cs="Calibri"/>
          <w:sz w:val="14"/>
          <w:szCs w:val="14"/>
          <w:vertAlign w:val="baseline"/>
        </w:rPr>
      </w:pPr>
    </w:p>
    <w:p w14:paraId="00000019">
      <w:pPr>
        <w:pageBreakBefore w:val="0"/>
        <w:numPr>
          <w:ilvl w:val="0"/>
          <w:numId w:val="1"/>
        </w:numPr>
        <w:ind w:left="720" w:hanging="360"/>
        <w:rPr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>MS Office</w:t>
      </w:r>
    </w:p>
    <w:p w14:paraId="0000001A">
      <w:pPr>
        <w:pageBreakBefore w:val="0"/>
        <w:numPr>
          <w:ilvl w:val="0"/>
          <w:numId w:val="1"/>
        </w:numPr>
        <w:ind w:left="720" w:hanging="360"/>
        <w:rPr>
          <w:rFonts w:ascii="Calibri" w:hAnsi="Calibri" w:eastAsia="Calibri" w:cs="Calibri"/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rtl w:val="0"/>
        </w:rPr>
        <w:t>Power Point, Word &amp; Excel</w:t>
      </w:r>
    </w:p>
    <w:p w14:paraId="0000001B">
      <w:pPr>
        <w:pageBreakBefore w:val="0"/>
        <w:numPr>
          <w:ilvl w:val="0"/>
          <w:numId w:val="1"/>
        </w:numPr>
        <w:ind w:left="720" w:hanging="360"/>
        <w:rPr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>Windows Installation</w:t>
      </w:r>
    </w:p>
    <w:p w14:paraId="0000001C">
      <w:pPr>
        <w:pageBreakBefore w:val="0"/>
        <w:numPr>
          <w:ilvl w:val="0"/>
          <w:numId w:val="1"/>
        </w:numPr>
        <w:ind w:left="720" w:hanging="360"/>
        <w:rPr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 xml:space="preserve">Computer Hardware &amp; Software </w:t>
      </w:r>
    </w:p>
    <w:p w14:paraId="0000001D">
      <w:pPr>
        <w:pageBreakBefore w:val="0"/>
        <w:numPr>
          <w:ilvl w:val="0"/>
          <w:numId w:val="1"/>
        </w:numPr>
        <w:ind w:left="720" w:hanging="360"/>
        <w:rPr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>Web Surfing</w:t>
      </w:r>
    </w:p>
    <w:p w14:paraId="0000001E">
      <w:pPr>
        <w:pageBreakBefore w:val="0"/>
        <w:numPr>
          <w:ilvl w:val="0"/>
          <w:numId w:val="1"/>
        </w:numPr>
        <w:ind w:left="720" w:hanging="360"/>
        <w:rPr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>Awareness of Social Networks</w:t>
      </w:r>
    </w:p>
    <w:p w14:paraId="0000001F">
      <w:pPr>
        <w:pageBreakBefore w:val="0"/>
        <w:rPr>
          <w:rFonts w:ascii="Calibri" w:hAnsi="Calibri" w:eastAsia="Calibri" w:cs="Calibri"/>
          <w:b/>
          <w:sz w:val="42"/>
          <w:szCs w:val="42"/>
        </w:rPr>
      </w:pPr>
    </w:p>
    <w:p w14:paraId="00000020">
      <w:pPr>
        <w:pageBreakBefore w:val="0"/>
        <w:rPr>
          <w:rFonts w:ascii="Calibri" w:hAnsi="Calibri" w:eastAsia="Calibri" w:cs="Calibri"/>
          <w:b/>
          <w:sz w:val="42"/>
          <w:szCs w:val="42"/>
        </w:rPr>
      </w:pPr>
    </w:p>
    <w:p w14:paraId="00000021">
      <w:pPr>
        <w:pageBreakBefore w:val="0"/>
        <w:rPr>
          <w:rFonts w:ascii="Calibri" w:hAnsi="Calibri" w:eastAsia="Calibri" w:cs="Calibri"/>
          <w:b w:val="0"/>
          <w:sz w:val="42"/>
          <w:szCs w:val="42"/>
          <w:vertAlign w:val="baseline"/>
        </w:rPr>
      </w:pPr>
      <w:r>
        <w:rPr>
          <w:rFonts w:ascii="Calibri" w:hAnsi="Calibri" w:eastAsia="Calibri" w:cs="Calibri"/>
          <w:b/>
          <w:sz w:val="42"/>
          <w:szCs w:val="42"/>
          <w:vertAlign w:val="baseline"/>
          <w:rtl w:val="0"/>
        </w:rPr>
        <w:t xml:space="preserve">Experience: </w:t>
      </w:r>
    </w:p>
    <w:p w14:paraId="6791937D">
      <w:pPr>
        <w:numPr>
          <w:ilvl w:val="0"/>
          <w:numId w:val="1"/>
        </w:numPr>
        <w:ind w:left="720" w:hanging="360"/>
        <w:rPr>
          <w:rFonts w:ascii="Calibri" w:hAnsi="Calibri" w:eastAsia="Calibri" w:cs="Calibri"/>
          <w:sz w:val="26"/>
          <w:szCs w:val="26"/>
        </w:rPr>
      </w:pPr>
      <w:r>
        <w:rPr>
          <w:rFonts w:hint="default" w:ascii="Calibri" w:hAnsi="Calibri" w:eastAsia="Calibri" w:cs="Calibri"/>
          <w:sz w:val="26"/>
          <w:szCs w:val="26"/>
          <w:lang w:val="en-US"/>
        </w:rPr>
        <w:t xml:space="preserve">Fast National University Islamabad As a Admin Asst from 17 May 2024 </w:t>
      </w:r>
      <w:bookmarkStart w:id="1" w:name="_GoBack"/>
      <w:bookmarkEnd w:id="1"/>
      <w:r>
        <w:rPr>
          <w:rFonts w:hint="default" w:ascii="Calibri" w:hAnsi="Calibri" w:eastAsia="Calibri" w:cs="Calibri"/>
          <w:sz w:val="26"/>
          <w:szCs w:val="26"/>
          <w:lang w:val="en-US"/>
        </w:rPr>
        <w:t xml:space="preserve">to Still work </w:t>
      </w:r>
    </w:p>
    <w:p w14:paraId="00000022">
      <w:pPr>
        <w:numPr>
          <w:ilvl w:val="0"/>
          <w:numId w:val="1"/>
        </w:numPr>
        <w:ind w:left="720" w:hanging="360"/>
        <w:rPr>
          <w:rFonts w:ascii="Calibri" w:hAnsi="Calibri" w:eastAsia="Calibri" w:cs="Calibri"/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rtl w:val="0"/>
        </w:rPr>
        <w:t xml:space="preserve">Foundation University secretariat As a Office Assistant in Registrar Deptt (Academic) From Nov 2019 to </w:t>
      </w:r>
      <w:r>
        <w:rPr>
          <w:rFonts w:hint="default" w:ascii="Calibri" w:hAnsi="Calibri" w:eastAsia="Calibri" w:cs="Calibri"/>
          <w:sz w:val="26"/>
          <w:szCs w:val="26"/>
          <w:rtl w:val="0"/>
          <w:lang w:val="en-US"/>
        </w:rPr>
        <w:t>May 2024</w:t>
      </w:r>
    </w:p>
    <w:p w14:paraId="00000023">
      <w:pPr>
        <w:numPr>
          <w:ilvl w:val="0"/>
          <w:numId w:val="1"/>
        </w:numPr>
        <w:ind w:left="720" w:right="-630" w:hanging="360"/>
        <w:rPr>
          <w:rFonts w:ascii="Calibri" w:hAnsi="Calibri" w:eastAsia="Calibri" w:cs="Calibri"/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rtl w:val="0"/>
        </w:rPr>
        <w:t>Foundation University secretariat As a A</w:t>
      </w:r>
      <w:r>
        <w:rPr>
          <w:rFonts w:hint="default" w:ascii="Calibri" w:hAnsi="Calibri" w:eastAsia="Calibri" w:cs="Calibri"/>
          <w:sz w:val="26"/>
          <w:szCs w:val="26"/>
          <w:rtl w:val="0"/>
          <w:lang w:val="en-US"/>
        </w:rPr>
        <w:t xml:space="preserve">cting </w:t>
      </w:r>
      <w:r>
        <w:rPr>
          <w:rFonts w:ascii="Calibri" w:hAnsi="Calibri" w:eastAsia="Calibri" w:cs="Calibri"/>
          <w:sz w:val="26"/>
          <w:szCs w:val="26"/>
          <w:rtl w:val="0"/>
        </w:rPr>
        <w:t>/</w:t>
      </w:r>
      <w:r>
        <w:rPr>
          <w:rFonts w:hint="default" w:ascii="Calibri" w:hAnsi="Calibri" w:eastAsia="Calibri" w:cs="Calibri"/>
          <w:sz w:val="26"/>
          <w:szCs w:val="26"/>
          <w:rtl w:val="0"/>
          <w:lang w:val="en-US"/>
        </w:rPr>
        <w:t xml:space="preserve"> </w:t>
      </w:r>
      <w:r>
        <w:rPr>
          <w:rFonts w:ascii="Calibri" w:hAnsi="Calibri" w:eastAsia="Calibri" w:cs="Calibri"/>
          <w:sz w:val="26"/>
          <w:szCs w:val="26"/>
          <w:rtl w:val="0"/>
        </w:rPr>
        <w:t xml:space="preserve">PA to Registrar From 2020 to </w:t>
      </w:r>
      <w:r>
        <w:rPr>
          <w:rFonts w:hint="default" w:ascii="Calibri" w:hAnsi="Calibri" w:eastAsia="Calibri" w:cs="Calibri"/>
          <w:sz w:val="26"/>
          <w:szCs w:val="26"/>
          <w:rtl w:val="0"/>
          <w:lang w:val="en-US"/>
        </w:rPr>
        <w:t>May 2024</w:t>
      </w:r>
    </w:p>
    <w:p w14:paraId="00000024">
      <w:pPr>
        <w:pageBreakBefore w:val="0"/>
        <w:numPr>
          <w:ilvl w:val="0"/>
          <w:numId w:val="1"/>
        </w:numPr>
        <w:ind w:left="720" w:hanging="360"/>
        <w:rPr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 xml:space="preserve">Institute of Cost and Management Accountants of Pakistan from 2009 to 2013 as a electrician technician/ computer Operator </w:t>
      </w:r>
    </w:p>
    <w:p w14:paraId="00000025">
      <w:pPr>
        <w:pageBreakBefore w:val="0"/>
        <w:rPr>
          <w:rFonts w:ascii="Calibri" w:hAnsi="Calibri" w:eastAsia="Calibri" w:cs="Calibri"/>
          <w:sz w:val="26"/>
          <w:szCs w:val="26"/>
        </w:rPr>
      </w:pPr>
    </w:p>
    <w:p w14:paraId="00000026">
      <w:pPr>
        <w:pageBreakBefore w:val="0"/>
        <w:rPr>
          <w:rFonts w:ascii="Calibri" w:hAnsi="Calibri" w:eastAsia="Calibri" w:cs="Calibri"/>
          <w:b w:val="0"/>
          <w:color w:val="000000"/>
          <w:sz w:val="28"/>
          <w:szCs w:val="28"/>
          <w:shd w:val="clear" w:fill="B9DCFF"/>
          <w:vertAlign w:val="baseline"/>
        </w:rPr>
      </w:pPr>
      <w:r>
        <w:rPr>
          <w:rFonts w:ascii="Calibri" w:hAnsi="Calibri" w:eastAsia="Calibri" w:cs="Calibri"/>
          <w:b/>
          <w:color w:val="000000"/>
          <w:sz w:val="28"/>
          <w:szCs w:val="28"/>
          <w:shd w:val="clear" w:fill="B9DCFF"/>
          <w:vertAlign w:val="baseline"/>
          <w:rtl w:val="0"/>
        </w:rPr>
        <w:t>LANGUAGES KNOWN:</w:t>
      </w:r>
    </w:p>
    <w:p w14:paraId="00000027">
      <w:pPr>
        <w:pageBreakBefore w:val="0"/>
        <w:numPr>
          <w:ilvl w:val="0"/>
          <w:numId w:val="2"/>
        </w:numPr>
        <w:ind w:left="720" w:hanging="360"/>
        <w:rPr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>English</w:t>
      </w:r>
    </w:p>
    <w:p w14:paraId="00000028">
      <w:pPr>
        <w:pageBreakBefore w:val="0"/>
        <w:numPr>
          <w:ilvl w:val="0"/>
          <w:numId w:val="2"/>
        </w:numPr>
        <w:ind w:left="720" w:hanging="360"/>
        <w:rPr>
          <w:sz w:val="14"/>
          <w:szCs w:val="14"/>
        </w:rPr>
      </w:pPr>
      <w:r>
        <w:rPr>
          <w:rFonts w:ascii="Calibri" w:hAnsi="Calibri" w:eastAsia="Calibri" w:cs="Calibri"/>
          <w:sz w:val="26"/>
          <w:szCs w:val="26"/>
          <w:vertAlign w:val="baseline"/>
          <w:rtl w:val="0"/>
        </w:rPr>
        <w:t>Urdu</w:t>
      </w:r>
    </w:p>
    <w:p w14:paraId="00000029">
      <w:pPr>
        <w:pageBreakBefore w:val="0"/>
        <w:rPr>
          <w:rFonts w:ascii="Calibri" w:hAnsi="Calibri" w:eastAsia="Calibri" w:cs="Calibri"/>
          <w:b w:val="0"/>
          <w:color w:val="000000"/>
          <w:sz w:val="28"/>
          <w:szCs w:val="28"/>
          <w:shd w:val="clear" w:fill="B9DCFF"/>
          <w:vertAlign w:val="baseline"/>
        </w:rPr>
      </w:pPr>
      <w:r>
        <w:rPr>
          <w:rFonts w:ascii="Calibri" w:hAnsi="Calibri" w:eastAsia="Calibri" w:cs="Calibri"/>
          <w:b/>
          <w:color w:val="000000"/>
          <w:sz w:val="28"/>
          <w:szCs w:val="28"/>
          <w:shd w:val="clear" w:fill="B9DCFF"/>
          <w:vertAlign w:val="baseline"/>
          <w:rtl w:val="0"/>
        </w:rPr>
        <w:t xml:space="preserve">SKILLS: </w:t>
      </w:r>
    </w:p>
    <w:p w14:paraId="0000002A">
      <w:pPr>
        <w:pageBreakBefore w:val="0"/>
        <w:numPr>
          <w:ilvl w:val="0"/>
          <w:numId w:val="3"/>
        </w:numPr>
        <w:ind w:left="1440" w:hanging="360"/>
        <w:rPr>
          <w:color w:val="000000"/>
          <w:sz w:val="26"/>
          <w:szCs w:val="26"/>
        </w:rPr>
      </w:pPr>
      <w:r>
        <w:rPr>
          <w:sz w:val="26"/>
          <w:szCs w:val="26"/>
          <w:vertAlign w:val="baseline"/>
          <w:rtl w:val="0"/>
        </w:rPr>
        <w:t xml:space="preserve">I can adapt quickly to new circumstances and working conditions and able to integrate and work with teams and have repute to meet targets well within time. </w:t>
      </w:r>
    </w:p>
    <w:p w14:paraId="0000002B">
      <w:pPr>
        <w:pageBreakBefore w:val="0"/>
        <w:numPr>
          <w:ilvl w:val="0"/>
          <w:numId w:val="3"/>
        </w:numPr>
        <w:ind w:left="1440" w:hanging="360"/>
        <w:rPr>
          <w:color w:val="000000"/>
          <w:sz w:val="26"/>
          <w:szCs w:val="26"/>
        </w:rPr>
      </w:pPr>
      <w:r>
        <w:rPr>
          <w:sz w:val="26"/>
          <w:szCs w:val="26"/>
          <w:vertAlign w:val="baseline"/>
          <w:rtl w:val="0"/>
        </w:rPr>
        <w:t>High Level of integrity, trustworthy, hard working, honesty and loyalty</w:t>
      </w:r>
    </w:p>
    <w:p w14:paraId="0000002C">
      <w:pPr>
        <w:pageBreakBefore w:val="0"/>
        <w:numPr>
          <w:ilvl w:val="0"/>
          <w:numId w:val="3"/>
        </w:numPr>
        <w:ind w:left="1440" w:hanging="360"/>
        <w:rPr>
          <w:color w:val="000000"/>
          <w:sz w:val="26"/>
          <w:szCs w:val="26"/>
        </w:rPr>
      </w:pPr>
      <w:r>
        <w:rPr>
          <w:sz w:val="26"/>
          <w:szCs w:val="26"/>
          <w:vertAlign w:val="baseline"/>
          <w:rtl w:val="0"/>
        </w:rPr>
        <w:t>Receptive to work &amp; time pressure, great team player, positive attitude</w:t>
      </w:r>
    </w:p>
    <w:p w14:paraId="0000002D">
      <w:pPr>
        <w:pageBreakBefore w:val="0"/>
        <w:numPr>
          <w:ilvl w:val="0"/>
          <w:numId w:val="3"/>
        </w:numPr>
        <w:ind w:left="1440" w:hanging="360"/>
        <w:rPr>
          <w:color w:val="000000"/>
          <w:sz w:val="26"/>
          <w:szCs w:val="26"/>
        </w:rPr>
      </w:pPr>
      <w:r>
        <w:rPr>
          <w:sz w:val="26"/>
          <w:szCs w:val="26"/>
          <w:vertAlign w:val="baseline"/>
          <w:rtl w:val="0"/>
        </w:rPr>
        <w:t xml:space="preserve">Proposal Writing, report writing &amp; minutes </w:t>
      </w:r>
    </w:p>
    <w:p w14:paraId="0000002E">
      <w:pPr>
        <w:pageBreakBefore w:val="0"/>
        <w:numPr>
          <w:ilvl w:val="0"/>
          <w:numId w:val="3"/>
        </w:numPr>
        <w:ind w:left="1440" w:hanging="360"/>
        <w:jc w:val="both"/>
        <w:rPr>
          <w:color w:val="000000"/>
          <w:sz w:val="26"/>
          <w:szCs w:val="26"/>
        </w:rPr>
      </w:pPr>
      <w:r>
        <w:rPr>
          <w:sz w:val="26"/>
          <w:szCs w:val="26"/>
          <w:vertAlign w:val="baseline"/>
          <w:rtl w:val="0"/>
        </w:rPr>
        <w:t xml:space="preserve">Ability to handle multi-dimensional task                   </w:t>
      </w:r>
    </w:p>
    <w:p w14:paraId="0000002F">
      <w:pPr>
        <w:pageBreakBefore w:val="0"/>
        <w:numPr>
          <w:ilvl w:val="0"/>
          <w:numId w:val="3"/>
        </w:numPr>
        <w:ind w:left="1440" w:hanging="360"/>
        <w:jc w:val="both"/>
        <w:rPr>
          <w:color w:val="000000"/>
          <w:sz w:val="26"/>
          <w:szCs w:val="26"/>
        </w:rPr>
      </w:pPr>
      <w:r>
        <w:rPr>
          <w:sz w:val="26"/>
          <w:szCs w:val="26"/>
          <w:vertAlign w:val="baseline"/>
          <w:rtl w:val="0"/>
        </w:rPr>
        <w:t>Excellent Communication Skills</w:t>
      </w:r>
    </w:p>
    <w:p w14:paraId="00000030">
      <w:pPr>
        <w:pageBreakBefore w:val="0"/>
        <w:ind w:left="1440" w:firstLine="0"/>
        <w:jc w:val="both"/>
        <w:rPr>
          <w:sz w:val="26"/>
          <w:szCs w:val="26"/>
        </w:rPr>
      </w:pPr>
    </w:p>
    <w:p w14:paraId="00000031">
      <w:pPr>
        <w:pageBreakBefore w:val="0"/>
        <w:spacing w:line="360" w:lineRule="auto"/>
        <w:rPr>
          <w:rFonts w:ascii="Garamond" w:hAnsi="Garamond" w:eastAsia="Garamond" w:cs="Garamond"/>
          <w:color w:val="000000"/>
          <w:vertAlign w:val="baseline"/>
        </w:rPr>
      </w:pPr>
      <w:bookmarkStart w:id="0" w:name="_gjdgxs" w:colFirst="0" w:colLast="0"/>
      <w:bookmarkEnd w:id="0"/>
      <w:r>
        <w:rPr>
          <w:rFonts w:ascii="Garamond" w:hAnsi="Garamond" w:eastAsia="Garamond" w:cs="Garamond"/>
          <w:b/>
          <w:color w:val="000000"/>
          <w:vertAlign w:val="baseline"/>
          <w:rtl w:val="0"/>
        </w:rPr>
        <w:t>Reference</w:t>
      </w:r>
      <w:r>
        <w:rPr>
          <w:rFonts w:ascii="Garamond" w:hAnsi="Garamond" w:eastAsia="Garamond" w:cs="Garamond"/>
          <w:color w:val="000000"/>
          <w:vertAlign w:val="baseline"/>
          <w:rtl w:val="0"/>
        </w:rPr>
        <w:t>:  Will be furnished on demand.</w:t>
      </w:r>
    </w:p>
    <w:p w14:paraId="00000032">
      <w:pPr>
        <w:pageBreakBefore w:val="0"/>
        <w:spacing w:line="360" w:lineRule="auto"/>
        <w:rPr>
          <w:rFonts w:ascii="Garamond" w:hAnsi="Garamond" w:eastAsia="Garamond" w:cs="Garamond"/>
          <w:color w:val="000000"/>
          <w:vertAlign w:val="baseline"/>
        </w:rPr>
      </w:pPr>
    </w:p>
    <w:sectPr>
      <w:pgSz w:w="12240" w:h="15840"/>
      <w:pgMar w:top="0" w:right="1800" w:bottom="0" w:left="1800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Libre Baskervill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✓"/>
      <w:lvlJc w:val="left"/>
      <w:pPr>
        <w:ind w:left="720" w:hanging="360"/>
      </w:pPr>
      <w:rPr>
        <w:rFonts w:ascii="Arial" w:hAnsi="Arial" w:eastAsia="Arial" w:cs="Arial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  <w:vertAlign w:val="baseline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  <w:vertAlign w:val="baseli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  <w:vertAlign w:val="baseline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  <w:vertAlign w:val="baseline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  <w:vertAlign w:val="baseli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  <w:vertAlign w:val="baseline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  <w:vertAlign w:val="baseline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  <w:vertAlign w:val="baseline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✓"/>
      <w:lvlJc w:val="left"/>
      <w:pPr>
        <w:ind w:left="720" w:hanging="360"/>
      </w:pPr>
      <w:rPr>
        <w:rFonts w:ascii="Arial" w:hAnsi="Arial" w:eastAsia="Arial" w:cs="Arial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  <w:vertAlign w:val="baseline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  <w:vertAlign w:val="baseli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  <w:vertAlign w:val="baseline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  <w:vertAlign w:val="baseline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  <w:vertAlign w:val="baseli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  <w:vertAlign w:val="baseline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  <w:vertAlign w:val="baseline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  <w:vertAlign w:val="baseline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bullet"/>
      <w:lvlText w:val="☞"/>
      <w:lvlJc w:val="left"/>
      <w:pPr>
        <w:ind w:left="1440" w:hanging="360"/>
      </w:pPr>
      <w:rPr>
        <w:rFonts w:ascii="Arial" w:hAnsi="Arial" w:eastAsia="Arial" w:cs="Arial"/>
        <w:vertAlign w:val="baseline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ascii="Arial" w:hAnsi="Arial" w:eastAsia="Arial" w:cs="Arial"/>
        <w:vertAlign w:val="baseline"/>
      </w:rPr>
    </w:lvl>
    <w:lvl w:ilvl="2" w:tentative="0">
      <w:start w:val="1"/>
      <w:numFmt w:val="bullet"/>
      <w:lvlText w:val="▪"/>
      <w:lvlJc w:val="left"/>
      <w:pPr>
        <w:ind w:left="2880" w:hanging="360"/>
      </w:pPr>
      <w:rPr>
        <w:rFonts w:ascii="Arial" w:hAnsi="Arial" w:eastAsia="Arial" w:cs="Arial"/>
        <w:vertAlign w:val="baseline"/>
      </w:rPr>
    </w:lvl>
    <w:lvl w:ilvl="3" w:tentative="0">
      <w:start w:val="1"/>
      <w:numFmt w:val="bullet"/>
      <w:lvlText w:val="●"/>
      <w:lvlJc w:val="left"/>
      <w:pPr>
        <w:ind w:left="3600" w:hanging="360"/>
      </w:pPr>
      <w:rPr>
        <w:rFonts w:ascii="Arial" w:hAnsi="Arial" w:eastAsia="Arial" w:cs="Arial"/>
        <w:vertAlign w:val="baseline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ascii="Arial" w:hAnsi="Arial" w:eastAsia="Arial" w:cs="Arial"/>
        <w:vertAlign w:val="baseline"/>
      </w:rPr>
    </w:lvl>
    <w:lvl w:ilvl="5" w:tentative="0">
      <w:start w:val="1"/>
      <w:numFmt w:val="bullet"/>
      <w:lvlText w:val="▪"/>
      <w:lvlJc w:val="left"/>
      <w:pPr>
        <w:ind w:left="5040" w:hanging="360"/>
      </w:pPr>
      <w:rPr>
        <w:rFonts w:ascii="Arial" w:hAnsi="Arial" w:eastAsia="Arial" w:cs="Arial"/>
        <w:vertAlign w:val="baseline"/>
      </w:rPr>
    </w:lvl>
    <w:lvl w:ilvl="6" w:tentative="0">
      <w:start w:val="1"/>
      <w:numFmt w:val="bullet"/>
      <w:lvlText w:val="●"/>
      <w:lvlJc w:val="left"/>
      <w:pPr>
        <w:ind w:left="5760" w:hanging="360"/>
      </w:pPr>
      <w:rPr>
        <w:rFonts w:ascii="Arial" w:hAnsi="Arial" w:eastAsia="Arial" w:cs="Arial"/>
        <w:vertAlign w:val="baseline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ascii="Arial" w:hAnsi="Arial" w:eastAsia="Arial" w:cs="Arial"/>
        <w:vertAlign w:val="baseline"/>
      </w:rPr>
    </w:lvl>
    <w:lvl w:ilvl="8" w:tentative="0">
      <w:start w:val="1"/>
      <w:numFmt w:val="bullet"/>
      <w:lvlText w:val="▪"/>
      <w:lvlJc w:val="left"/>
      <w:pPr>
        <w:ind w:left="7200" w:hanging="360"/>
      </w:pPr>
      <w:rPr>
        <w:rFonts w:ascii="Arial" w:hAnsi="Arial" w:eastAsia="Arial" w:cs="Arial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3151C1F"/>
    <w:rsid w:val="187A66B9"/>
    <w:rsid w:val="279A7186"/>
    <w:rsid w:val="2C335F5A"/>
    <w:rsid w:val="2E8C1E2D"/>
    <w:rsid w:val="2ED350EC"/>
    <w:rsid w:val="309D614E"/>
    <w:rsid w:val="323862A5"/>
    <w:rsid w:val="354400F1"/>
    <w:rsid w:val="37541156"/>
    <w:rsid w:val="398B0D75"/>
    <w:rsid w:val="44ED45A5"/>
    <w:rsid w:val="4B7C2965"/>
    <w:rsid w:val="4FFA3743"/>
    <w:rsid w:val="50BA3B81"/>
    <w:rsid w:val="53776EFD"/>
    <w:rsid w:val="5B304FAA"/>
    <w:rsid w:val="68355788"/>
    <w:rsid w:val="68991C29"/>
    <w:rsid w:val="6D67188D"/>
    <w:rsid w:val="74132CA1"/>
    <w:rsid w:val="74312486"/>
    <w:rsid w:val="78F114F9"/>
    <w:rsid w:val="7DD66F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sz w:val="24"/>
      <w:szCs w:val="24"/>
      <w:lang w:val="en-U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9</TotalTime>
  <ScaleCrop>false</ScaleCrop>
  <LinksUpToDate>false</LinksUpToDate>
  <Application>WPS Office_12.2.0.19805_F1E327BC-269C-435d-A152-05C5408002CA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2025-02-03T14:02:19Z</dcterms:created>
  <dc:creator>Mian Usman</dc:creator>
  <cp:lastModifiedBy>Shafqat Ali</cp:lastModifiedBy>
  <dcterms:modified xsi:type="dcterms:W3CDTF">2025-02-03T14:14:52Z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DB7D1E759EB845D5973DDBBE88830BD4_12</vt:lpwstr>
  </property>
</Properties>
</file>